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0AC08">
      <w:pPr>
        <w:pStyle w:val="31"/>
        <w:jc w:val="center"/>
        <w:rPr>
          <w:rFonts w:hint="eastAsia" w:eastAsia="黑体"/>
          <w:lang w:eastAsia="zh-CN"/>
        </w:rPr>
      </w:pPr>
      <w:r>
        <w:rPr>
          <w:rFonts w:hint="eastAsia"/>
          <w:lang w:eastAsia="zh-CN"/>
        </w:rPr>
        <w:t>“</w:t>
      </w:r>
      <w:r>
        <w:t>花境共创·植物艺术治愈之旅</w:t>
      </w:r>
      <w:r>
        <w:rPr>
          <w:rFonts w:hint="eastAsia"/>
          <w:lang w:eastAsia="zh-CN"/>
        </w:rPr>
        <w:t>”</w:t>
      </w:r>
    </w:p>
    <w:p w14:paraId="45EB8B13">
      <w:pPr>
        <w:pStyle w:val="31"/>
        <w:jc w:val="center"/>
      </w:pPr>
      <w:r>
        <w:t>粤港澳大湾区压花艺术工作坊</w:t>
      </w:r>
    </w:p>
    <w:p w14:paraId="5B549991">
      <w:pPr>
        <w:pStyle w:val="3"/>
      </w:pPr>
      <w:r>
        <w:t>项目基本信息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8"/>
        <w:gridCol w:w="6612"/>
      </w:tblGrid>
      <w:tr w14:paraId="45DA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08" w:type="dxa"/>
            <w:shd w:val="clear" w:color="auto" w:fill="D5E8F0"/>
            <w:tcMar>
              <w:top w:w="100" w:type="dxa"/>
              <w:left w:w="100" w:type="dxa"/>
              <w:bottom w:w="100" w:type="dxa"/>
              <w:right w:w="100" w:type="dxa"/>
            </w:tcMar>
          </w:tcPr>
          <w:p w14:paraId="190A4AFC">
            <w:pPr>
              <w:jc w:val="center"/>
            </w:pPr>
            <w:r>
              <w:rPr>
                <w:rFonts w:ascii="宋体" w:hAnsi="宋体" w:eastAsia="宋体" w:cs="宋体"/>
                <w:b/>
                <w:i w:val="0"/>
                <w:sz w:val="22"/>
              </w:rPr>
              <w:t>项目名称</w:t>
            </w:r>
          </w:p>
        </w:tc>
        <w:tc>
          <w:tcPr>
            <w:tcW w:w="17280" w:type="dxa"/>
            <w:shd w:val="clear" w:color="auto" w:fill="D5E8F0"/>
            <w:tcMar>
              <w:top w:w="100" w:type="dxa"/>
              <w:left w:w="100" w:type="dxa"/>
              <w:bottom w:w="100" w:type="dxa"/>
              <w:right w:w="100" w:type="dxa"/>
            </w:tcMar>
          </w:tcPr>
          <w:p w14:paraId="5F943402">
            <w:pPr>
              <w:jc w:val="left"/>
            </w:pPr>
            <w:r>
              <w:rPr>
                <w:rFonts w:hint="eastAsia" w:cs="宋体"/>
                <w:b w:val="0"/>
                <w:i w:val="0"/>
                <w:sz w:val="22"/>
                <w:lang w:eastAsia="zh-CN"/>
              </w:rPr>
              <w:t>“</w:t>
            </w:r>
            <w:r>
              <w:rPr>
                <w:rFonts w:ascii="宋体" w:hAnsi="宋体" w:eastAsia="宋体" w:cs="宋体"/>
                <w:b w:val="0"/>
                <w:i w:val="0"/>
                <w:sz w:val="22"/>
              </w:rPr>
              <w:t>花境共创·植物艺术治愈之旅</w:t>
            </w:r>
            <w:r>
              <w:rPr>
                <w:rFonts w:hint="eastAsia" w:cs="宋体"/>
                <w:b w:val="0"/>
                <w:i w:val="0"/>
                <w:sz w:val="22"/>
                <w:lang w:eastAsia="zh-CN"/>
              </w:rPr>
              <w:t>”</w:t>
            </w:r>
            <w:r>
              <w:rPr>
                <w:rFonts w:ascii="宋体" w:hAnsi="宋体" w:eastAsia="宋体" w:cs="宋体"/>
                <w:b w:val="0"/>
                <w:i w:val="0"/>
                <w:sz w:val="22"/>
              </w:rPr>
              <w:t>粤港澳大湾区压花艺术工作坊</w:t>
            </w:r>
          </w:p>
        </w:tc>
      </w:tr>
      <w:tr w14:paraId="7CE1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1B2BB5C7">
            <w:pPr>
              <w:jc w:val="center"/>
            </w:pPr>
            <w:r>
              <w:rPr>
                <w:rFonts w:ascii="宋体" w:hAnsi="宋体" w:eastAsia="宋体" w:cs="宋体"/>
                <w:b/>
                <w:i w:val="0"/>
                <w:sz w:val="22"/>
              </w:rPr>
              <w:t>项目时间</w:t>
            </w:r>
          </w:p>
        </w:tc>
        <w:tc>
          <w:tcPr>
            <w:tcW w:w="4150" w:type="dxa"/>
            <w:tcMar>
              <w:top w:w="100" w:type="dxa"/>
              <w:left w:w="100" w:type="dxa"/>
              <w:bottom w:w="100" w:type="dxa"/>
              <w:right w:w="100" w:type="dxa"/>
            </w:tcMar>
          </w:tcPr>
          <w:p w14:paraId="3A8F98C7">
            <w:pPr>
              <w:jc w:val="left"/>
            </w:pPr>
            <w:r>
              <w:rPr>
                <w:rFonts w:ascii="宋体" w:hAnsi="宋体" w:eastAsia="宋体" w:cs="宋体"/>
                <w:b w:val="0"/>
                <w:i w:val="0"/>
                <w:sz w:val="22"/>
              </w:rPr>
              <w:t>2026年12月26日—12月30日（五天）</w:t>
            </w:r>
          </w:p>
        </w:tc>
      </w:tr>
      <w:tr w14:paraId="093F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308E3502">
            <w:pPr>
              <w:jc w:val="center"/>
            </w:pPr>
            <w:r>
              <w:rPr>
                <w:rFonts w:ascii="宋体" w:hAnsi="宋体" w:eastAsia="宋体" w:cs="宋体"/>
                <w:b/>
                <w:i w:val="0"/>
                <w:sz w:val="22"/>
              </w:rPr>
              <w:t>报名截止</w:t>
            </w:r>
          </w:p>
        </w:tc>
        <w:tc>
          <w:tcPr>
            <w:tcW w:w="4150" w:type="dxa"/>
            <w:tcMar>
              <w:top w:w="100" w:type="dxa"/>
              <w:left w:w="100" w:type="dxa"/>
              <w:bottom w:w="100" w:type="dxa"/>
              <w:right w:w="100" w:type="dxa"/>
            </w:tcMar>
          </w:tcPr>
          <w:p w14:paraId="6DE3E238">
            <w:pPr>
              <w:jc w:val="left"/>
            </w:pPr>
            <w:r>
              <w:rPr>
                <w:rFonts w:ascii="宋体" w:hAnsi="宋体" w:eastAsia="宋体" w:cs="宋体"/>
                <w:b w:val="0"/>
                <w:i w:val="0"/>
                <w:sz w:val="22"/>
              </w:rPr>
              <w:t>2026年12月3日</w:t>
            </w:r>
          </w:p>
        </w:tc>
      </w:tr>
      <w:tr w14:paraId="6095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2F4402CE">
            <w:pPr>
              <w:jc w:val="center"/>
            </w:pPr>
            <w:r>
              <w:rPr>
                <w:rFonts w:ascii="宋体" w:hAnsi="宋体" w:eastAsia="宋体" w:cs="宋体"/>
                <w:b/>
                <w:i w:val="0"/>
                <w:sz w:val="22"/>
              </w:rPr>
              <w:t>活动地点</w:t>
            </w:r>
          </w:p>
        </w:tc>
        <w:tc>
          <w:tcPr>
            <w:tcW w:w="4150" w:type="dxa"/>
            <w:tcMar>
              <w:top w:w="100" w:type="dxa"/>
              <w:left w:w="100" w:type="dxa"/>
              <w:bottom w:w="100" w:type="dxa"/>
              <w:right w:w="100" w:type="dxa"/>
            </w:tcMar>
          </w:tcPr>
          <w:p w14:paraId="2B514F4D">
            <w:pPr>
              <w:jc w:val="left"/>
            </w:pPr>
            <w:r>
              <w:rPr>
                <w:rFonts w:ascii="宋体" w:hAnsi="宋体" w:eastAsia="宋体" w:cs="宋体"/>
                <w:b w:val="0"/>
                <w:i w:val="0"/>
                <w:sz w:val="22"/>
              </w:rPr>
              <w:t>华南农业大学（依托校园丰富的植物资源）</w:t>
            </w:r>
            <w:bookmarkStart w:id="0" w:name="_GoBack"/>
            <w:bookmarkEnd w:id="0"/>
          </w:p>
        </w:tc>
      </w:tr>
      <w:tr w14:paraId="41D3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5579EEFC">
            <w:pPr>
              <w:jc w:val="center"/>
            </w:pPr>
            <w:r>
              <w:rPr>
                <w:rFonts w:ascii="宋体" w:hAnsi="宋体" w:eastAsia="宋体" w:cs="宋体"/>
                <w:b/>
                <w:i w:val="0"/>
                <w:sz w:val="22"/>
              </w:rPr>
              <w:t>招募对象</w:t>
            </w:r>
          </w:p>
        </w:tc>
        <w:tc>
          <w:tcPr>
            <w:tcW w:w="4150" w:type="dxa"/>
            <w:tcMar>
              <w:top w:w="100" w:type="dxa"/>
              <w:left w:w="100" w:type="dxa"/>
              <w:bottom w:w="100" w:type="dxa"/>
              <w:right w:w="100" w:type="dxa"/>
            </w:tcMar>
          </w:tcPr>
          <w:p w14:paraId="3086CE2A">
            <w:pPr>
              <w:jc w:val="left"/>
            </w:pPr>
            <w:r>
              <w:rPr>
                <w:rFonts w:ascii="宋体" w:hAnsi="宋体" w:eastAsia="宋体" w:cs="宋体"/>
                <w:b w:val="0"/>
                <w:i w:val="0"/>
                <w:sz w:val="22"/>
              </w:rPr>
              <w:t>面向内地及港澳高校对植物艺术、压花创作、美育实践、文创设计感兴趣的师生</w:t>
            </w:r>
          </w:p>
        </w:tc>
      </w:tr>
      <w:tr w14:paraId="5850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6D1E0366">
            <w:pPr>
              <w:jc w:val="center"/>
            </w:pPr>
            <w:r>
              <w:rPr>
                <w:rFonts w:ascii="宋体" w:hAnsi="宋体" w:eastAsia="宋体" w:cs="宋体"/>
                <w:b/>
                <w:i w:val="0"/>
                <w:sz w:val="22"/>
              </w:rPr>
              <w:t>招募人数</w:t>
            </w:r>
          </w:p>
        </w:tc>
        <w:tc>
          <w:tcPr>
            <w:tcW w:w="4150" w:type="dxa"/>
            <w:tcMar>
              <w:top w:w="100" w:type="dxa"/>
              <w:left w:w="100" w:type="dxa"/>
              <w:bottom w:w="100" w:type="dxa"/>
              <w:right w:w="100" w:type="dxa"/>
            </w:tcMar>
          </w:tcPr>
          <w:p w14:paraId="07B50E0F">
            <w:pPr>
              <w:jc w:val="left"/>
            </w:pPr>
            <w:r>
              <w:rPr>
                <w:rFonts w:ascii="宋体" w:hAnsi="宋体" w:eastAsia="宋体" w:cs="宋体"/>
                <w:b w:val="0"/>
                <w:i w:val="0"/>
                <w:sz w:val="22"/>
              </w:rPr>
              <w:t>拟招收14名营员，名额有限，额满即止</w:t>
            </w:r>
          </w:p>
        </w:tc>
      </w:tr>
      <w:tr w14:paraId="3175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0" w:type="dxa"/>
            <w:tcMar>
              <w:top w:w="100" w:type="dxa"/>
              <w:left w:w="100" w:type="dxa"/>
              <w:bottom w:w="100" w:type="dxa"/>
              <w:right w:w="100" w:type="dxa"/>
            </w:tcMar>
          </w:tcPr>
          <w:p w14:paraId="5EBF9B9D">
            <w:pPr>
              <w:jc w:val="center"/>
            </w:pPr>
            <w:r>
              <w:rPr>
                <w:rFonts w:ascii="宋体" w:hAnsi="宋体" w:eastAsia="宋体" w:cs="宋体"/>
                <w:b/>
                <w:i w:val="0"/>
                <w:sz w:val="22"/>
              </w:rPr>
              <w:t>报名要求</w:t>
            </w:r>
          </w:p>
        </w:tc>
        <w:tc>
          <w:tcPr>
            <w:tcW w:w="4150" w:type="dxa"/>
            <w:tcMar>
              <w:top w:w="100" w:type="dxa"/>
              <w:left w:w="100" w:type="dxa"/>
              <w:bottom w:w="100" w:type="dxa"/>
              <w:right w:w="100" w:type="dxa"/>
            </w:tcMar>
          </w:tcPr>
          <w:p w14:paraId="758D6DD5">
            <w:pPr>
              <w:jc w:val="left"/>
            </w:pPr>
            <w:r>
              <w:rPr>
                <w:rFonts w:ascii="宋体" w:hAnsi="宋体" w:eastAsia="宋体" w:cs="宋体"/>
                <w:b w:val="0"/>
                <w:i w:val="0"/>
                <w:sz w:val="22"/>
              </w:rPr>
              <w:t>无需压花基础，热爱自然、喜欢手作、愿意参与交流与创作即可报名</w:t>
            </w:r>
          </w:p>
        </w:tc>
      </w:tr>
    </w:tbl>
    <w:p w14:paraId="41404EF3"/>
    <w:p w14:paraId="02A1BEC1">
      <w:pPr>
        <w:pStyle w:val="3"/>
      </w:pPr>
      <w:r>
        <w:t>一、项目简介</w:t>
      </w:r>
    </w:p>
    <w:p w14:paraId="60DB78BE">
      <w:pPr>
        <w:keepNext w:val="0"/>
        <w:keepLines w:val="0"/>
        <w:pageBreakBefore w:val="0"/>
        <w:widowControl/>
        <w:kinsoku/>
        <w:wordWrap/>
        <w:overflowPunct/>
        <w:topLinePunct w:val="0"/>
        <w:autoSpaceDE/>
        <w:autoSpaceDN/>
        <w:bidi w:val="0"/>
        <w:adjustRightInd/>
        <w:snapToGrid/>
        <w:ind w:firstLine="480" w:firstLineChars="200"/>
        <w:textAlignment w:val="auto"/>
      </w:pPr>
      <w:r>
        <w:t>压花艺术以植物为媒介，将花材采集、植物识别、自然压制、艺术构图与文创设计相结合，是兼具科学认知、美育体验与情感疗愈功能的植物艺术形式。为促进内地与港澳高校师生之间的文化交流与情感联结，本项目依托华南农业大学优美的校园植物资源和</w:t>
      </w:r>
      <w:r>
        <w:rPr>
          <w:rFonts w:hint="eastAsia"/>
          <w:lang w:eastAsia="zh-CN"/>
        </w:rPr>
        <w:t>“</w:t>
      </w:r>
      <w:r>
        <w:t>压花艺术</w:t>
      </w:r>
      <w:r>
        <w:rPr>
          <w:rFonts w:hint="eastAsia"/>
          <w:lang w:eastAsia="zh-CN"/>
        </w:rPr>
        <w:t>”</w:t>
      </w:r>
      <w:r>
        <w:t>课程建设基础，策划开展</w:t>
      </w:r>
      <w:r>
        <w:rPr>
          <w:rFonts w:hint="eastAsia"/>
          <w:lang w:eastAsia="zh-CN"/>
        </w:rPr>
        <w:t>“</w:t>
      </w:r>
      <w:r>
        <w:t>花境共创·植物艺术治愈之旅</w:t>
      </w:r>
      <w:r>
        <w:rPr>
          <w:rFonts w:hint="eastAsia"/>
          <w:lang w:eastAsia="zh-CN"/>
        </w:rPr>
        <w:t>”</w:t>
      </w:r>
      <w:r>
        <w:t>——粤港澳大湾区压花艺术工作坊。</w:t>
      </w:r>
    </w:p>
    <w:p w14:paraId="6EAE90CB">
      <w:pPr>
        <w:keepNext w:val="0"/>
        <w:keepLines w:val="0"/>
        <w:pageBreakBefore w:val="0"/>
        <w:widowControl/>
        <w:kinsoku/>
        <w:wordWrap/>
        <w:overflowPunct/>
        <w:topLinePunct w:val="0"/>
        <w:autoSpaceDE/>
        <w:autoSpaceDN/>
        <w:bidi w:val="0"/>
        <w:adjustRightInd/>
        <w:snapToGrid/>
        <w:ind w:firstLine="480" w:firstLineChars="200"/>
        <w:textAlignment w:val="auto"/>
      </w:pPr>
      <w:r>
        <w:t>本次工作坊以</w:t>
      </w:r>
      <w:r>
        <w:rPr>
          <w:rFonts w:hint="eastAsia"/>
          <w:lang w:eastAsia="zh-CN"/>
        </w:rPr>
        <w:t>“</w:t>
      </w:r>
      <w:r>
        <w:t>逛校园、识植物、采花材、做作品、共布展</w:t>
      </w:r>
      <w:r>
        <w:rPr>
          <w:rFonts w:hint="eastAsia"/>
          <w:lang w:eastAsia="zh-CN"/>
        </w:rPr>
        <w:t>”</w:t>
      </w:r>
      <w:r>
        <w:t>为主线，通过压花艺术理论导入、校园植物漫步及花材采集与压制、染纸体验、压花书签制作、滴胶文创制作、压花画创作及结营布展等环节，引导师生在轻松愉快的氛围中认识植物、感受自然、体验艺术、开展交流。</w:t>
      </w:r>
    </w:p>
    <w:p w14:paraId="50749491">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eastAsia="宋体"/>
          <w:lang w:eastAsia="zh-CN"/>
        </w:rPr>
      </w:pPr>
      <w:r>
        <w:rPr>
          <w:rFonts w:hint="eastAsia" w:eastAsia="宋体"/>
          <w:lang w:eastAsia="zh-CN"/>
        </w:rPr>
        <w:drawing>
          <wp:inline distT="0" distB="0" distL="114300" distR="114300">
            <wp:extent cx="5245735" cy="7414895"/>
            <wp:effectExtent l="0" t="0" r="12065" b="6985"/>
            <wp:docPr id="3" name="图片 3" descr="花境共创_压花艺术暑期工作坊日程安排(202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花境共创_压花艺术暑期工作坊日程安排(2026)_01"/>
                    <pic:cNvPicPr>
                      <a:picLocks noChangeAspect="1"/>
                    </pic:cNvPicPr>
                  </pic:nvPicPr>
                  <pic:blipFill>
                    <a:blip r:embed="rId6"/>
                    <a:stretch>
                      <a:fillRect/>
                    </a:stretch>
                  </pic:blipFill>
                  <pic:spPr>
                    <a:xfrm>
                      <a:off x="0" y="0"/>
                      <a:ext cx="5245735" cy="7414895"/>
                    </a:xfrm>
                    <a:prstGeom prst="rect">
                      <a:avLst/>
                    </a:prstGeom>
                  </pic:spPr>
                </pic:pic>
              </a:graphicData>
            </a:graphic>
          </wp:inline>
        </w:drawing>
      </w:r>
    </w:p>
    <w:p w14:paraId="1268F2E6">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eastAsia="宋体"/>
          <w:lang w:eastAsia="zh-CN"/>
        </w:rPr>
      </w:pPr>
    </w:p>
    <w:p w14:paraId="59232D1A">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eastAsia="宋体"/>
          <w:lang w:eastAsia="zh-CN"/>
        </w:rPr>
      </w:pPr>
    </w:p>
    <w:p w14:paraId="17078ED7">
      <w:pPr>
        <w:pStyle w:val="3"/>
      </w:pPr>
      <w:r>
        <w:t>二、活动亮点</w:t>
      </w:r>
    </w:p>
    <w:p w14:paraId="38A3BF96">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1. 在华农校园中开展植物艺术体验</w:t>
      </w:r>
    </w:p>
    <w:p w14:paraId="08DC0940">
      <w:pPr>
        <w:keepNext w:val="0"/>
        <w:keepLines w:val="0"/>
        <w:pageBreakBefore w:val="0"/>
        <w:widowControl/>
        <w:kinsoku/>
        <w:wordWrap/>
        <w:overflowPunct/>
        <w:topLinePunct w:val="0"/>
        <w:autoSpaceDE/>
        <w:autoSpaceDN/>
        <w:bidi w:val="0"/>
        <w:adjustRightInd/>
        <w:snapToGrid/>
        <w:ind w:firstLine="480" w:firstLineChars="200"/>
        <w:textAlignment w:val="auto"/>
      </w:pPr>
      <w:r>
        <w:t>依托华南农业大学丰富的校园植物景观资源，组织师生开展校园植物漫步、花材观察、植物识别与采集活动，使参与者在真实校园环境中认识植物形态、色彩、质感与季相变化，感受岭南校园植物之美。</w:t>
      </w:r>
    </w:p>
    <w:p w14:paraId="13081815">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2. 体验完整压花创作流程</w:t>
      </w:r>
    </w:p>
    <w:p w14:paraId="2C9C4750">
      <w:pPr>
        <w:keepNext w:val="0"/>
        <w:keepLines w:val="0"/>
        <w:pageBreakBefore w:val="0"/>
        <w:widowControl/>
        <w:kinsoku/>
        <w:wordWrap/>
        <w:overflowPunct/>
        <w:topLinePunct w:val="0"/>
        <w:autoSpaceDE/>
        <w:autoSpaceDN/>
        <w:bidi w:val="0"/>
        <w:adjustRightInd/>
        <w:snapToGrid/>
        <w:ind w:firstLine="480" w:firstLineChars="200"/>
        <w:textAlignment w:val="auto"/>
      </w:pPr>
      <w:r>
        <w:t>活动涵盖花材选择、采集、整理、压制、干燥、构图、粘贴、装裱与展示等完整流程，使港澳与内地师生能够系统了解压花艺术从自然材料到艺术作品的转化过程。</w:t>
      </w:r>
    </w:p>
    <w:p w14:paraId="627F9E2B">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3. 艺术疗愈与交流共创并重</w:t>
      </w:r>
    </w:p>
    <w:p w14:paraId="128055C5">
      <w:pPr>
        <w:keepNext w:val="0"/>
        <w:keepLines w:val="0"/>
        <w:pageBreakBefore w:val="0"/>
        <w:widowControl/>
        <w:kinsoku/>
        <w:wordWrap/>
        <w:overflowPunct/>
        <w:topLinePunct w:val="0"/>
        <w:autoSpaceDE/>
        <w:autoSpaceDN/>
        <w:bidi w:val="0"/>
        <w:adjustRightInd/>
        <w:snapToGrid/>
        <w:ind w:firstLine="480" w:firstLineChars="200"/>
        <w:textAlignment w:val="auto"/>
      </w:pPr>
      <w:r>
        <w:t>通过慢节奏的植物观察、手作体验和小组共创，引导师生在轻松氛围中交流学习、释放压力、增进了解，体现植物艺术在美育、心理疗愈和文化交流中的综合价值。</w:t>
      </w:r>
    </w:p>
    <w:p w14:paraId="30092675">
      <w:pPr>
        <w:pStyle w:val="3"/>
      </w:pPr>
      <w:r>
        <w:t>三、五天课程安排</w:t>
      </w:r>
    </w:p>
    <w:p w14:paraId="22D49BA1">
      <w:pPr>
        <w:keepNext w:val="0"/>
        <w:keepLines w:val="0"/>
        <w:pageBreakBefore w:val="0"/>
        <w:widowControl/>
        <w:kinsoku/>
        <w:wordWrap/>
        <w:overflowPunct/>
        <w:topLinePunct w:val="0"/>
        <w:autoSpaceDE/>
        <w:autoSpaceDN/>
        <w:bidi w:val="0"/>
        <w:adjustRightInd/>
        <w:snapToGrid/>
        <w:ind w:firstLine="480" w:firstLineChars="200"/>
        <w:textAlignment w:val="auto"/>
      </w:pPr>
      <w:r>
        <w:t>项目执行时间：2026年12月26日—12月30日</w:t>
      </w:r>
    </w:p>
    <w:p w14:paraId="5A1BC30F">
      <w:pPr>
        <w:keepNext w:val="0"/>
        <w:keepLines w:val="0"/>
        <w:pageBreakBefore w:val="0"/>
        <w:widowControl/>
        <w:kinsoku/>
        <w:wordWrap/>
        <w:overflowPunct/>
        <w:topLinePunct w:val="0"/>
        <w:autoSpaceDE/>
        <w:autoSpaceDN/>
        <w:bidi w:val="0"/>
        <w:adjustRightInd/>
        <w:snapToGrid/>
        <w:ind w:firstLine="480" w:firstLineChars="200"/>
        <w:textAlignment w:val="auto"/>
      </w:pPr>
      <w:r>
        <w:t>课程围绕</w:t>
      </w:r>
      <w:r>
        <w:rPr>
          <w:rFonts w:hint="eastAsia"/>
          <w:lang w:eastAsia="zh-CN"/>
        </w:rPr>
        <w:t>“</w:t>
      </w:r>
      <w:r>
        <w:t>花境共创·植物艺术治愈之旅</w:t>
      </w:r>
      <w:r>
        <w:rPr>
          <w:rFonts w:hint="eastAsia"/>
          <w:lang w:eastAsia="zh-CN"/>
        </w:rPr>
        <w:t>”</w:t>
      </w:r>
      <w:r>
        <w:t>，设置校园植物美学、压花文创手作、作品装裱展示三大模块，为期五天。</w:t>
      </w:r>
    </w:p>
    <w:tbl>
      <w:tblPr>
        <w:tblStyle w:val="33"/>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381"/>
        <w:gridCol w:w="3216"/>
        <w:gridCol w:w="3014"/>
      </w:tblGrid>
      <w:tr w14:paraId="5435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19" w:type="dxa"/>
            <w:shd w:val="clear" w:color="auto" w:fill="D5E8F0"/>
            <w:tcMar>
              <w:top w:w="100" w:type="dxa"/>
              <w:left w:w="100" w:type="dxa"/>
              <w:bottom w:w="100" w:type="dxa"/>
              <w:right w:w="100" w:type="dxa"/>
            </w:tcMar>
            <w:vAlign w:val="center"/>
          </w:tcPr>
          <w:p w14:paraId="3AB4105E">
            <w:pPr>
              <w:snapToGrid w:val="0"/>
              <w:spacing w:line="240" w:lineRule="auto"/>
              <w:ind w:left="0" w:leftChars="0" w:right="0" w:rightChars="0" w:firstLine="0" w:firstLineChars="0"/>
              <w:jc w:val="center"/>
              <w:rPr>
                <w:rFonts w:ascii="宋体" w:eastAsia="宋体"/>
                <w:b/>
                <w:sz w:val="22"/>
              </w:rPr>
            </w:pPr>
            <w:r>
              <w:rPr>
                <w:rFonts w:ascii="宋体" w:hAnsi="宋体" w:eastAsia="宋体" w:cs="宋体"/>
                <w:b/>
                <w:i w:val="0"/>
                <w:sz w:val="22"/>
              </w:rPr>
              <w:t>课程安排</w:t>
            </w:r>
          </w:p>
        </w:tc>
        <w:tc>
          <w:tcPr>
            <w:tcW w:w="1381" w:type="dxa"/>
            <w:shd w:val="clear" w:color="auto" w:fill="D5E8F0"/>
            <w:tcMar>
              <w:top w:w="100" w:type="dxa"/>
              <w:left w:w="100" w:type="dxa"/>
              <w:bottom w:w="100" w:type="dxa"/>
              <w:right w:w="100" w:type="dxa"/>
            </w:tcMar>
            <w:vAlign w:val="center"/>
          </w:tcPr>
          <w:p w14:paraId="3E60FF97">
            <w:pPr>
              <w:snapToGrid w:val="0"/>
              <w:spacing w:line="240" w:lineRule="auto"/>
              <w:ind w:left="0" w:leftChars="0" w:right="0" w:rightChars="0" w:firstLine="0" w:firstLineChars="0"/>
              <w:jc w:val="center"/>
              <w:rPr>
                <w:rFonts w:ascii="宋体" w:eastAsia="宋体"/>
                <w:b/>
                <w:sz w:val="22"/>
              </w:rPr>
            </w:pPr>
            <w:r>
              <w:rPr>
                <w:rFonts w:ascii="宋体" w:hAnsi="宋体" w:eastAsia="宋体" w:cs="宋体"/>
                <w:b/>
                <w:i w:val="0"/>
                <w:sz w:val="22"/>
              </w:rPr>
              <w:t>日期</w:t>
            </w:r>
          </w:p>
        </w:tc>
        <w:tc>
          <w:tcPr>
            <w:tcW w:w="3216" w:type="dxa"/>
            <w:shd w:val="clear" w:color="auto" w:fill="D5E8F0"/>
            <w:tcMar>
              <w:top w:w="100" w:type="dxa"/>
              <w:left w:w="100" w:type="dxa"/>
              <w:bottom w:w="100" w:type="dxa"/>
              <w:right w:w="100" w:type="dxa"/>
            </w:tcMar>
            <w:vAlign w:val="center"/>
          </w:tcPr>
          <w:p w14:paraId="5C5F2D9E">
            <w:pPr>
              <w:snapToGrid w:val="0"/>
              <w:spacing w:line="240" w:lineRule="auto"/>
              <w:ind w:left="0" w:leftChars="0" w:right="0" w:rightChars="0" w:firstLine="0" w:firstLineChars="0"/>
              <w:jc w:val="center"/>
              <w:rPr>
                <w:rFonts w:ascii="宋体" w:eastAsia="宋体"/>
                <w:b/>
                <w:sz w:val="22"/>
              </w:rPr>
            </w:pPr>
            <w:r>
              <w:rPr>
                <w:rFonts w:ascii="宋体" w:hAnsi="宋体" w:eastAsia="宋体" w:cs="宋体"/>
                <w:b/>
                <w:i w:val="0"/>
                <w:sz w:val="22"/>
              </w:rPr>
              <w:t>上午</w:t>
            </w:r>
          </w:p>
        </w:tc>
        <w:tc>
          <w:tcPr>
            <w:tcW w:w="3014" w:type="dxa"/>
            <w:shd w:val="clear" w:color="auto" w:fill="D5E8F0"/>
            <w:tcMar>
              <w:top w:w="100" w:type="dxa"/>
              <w:left w:w="100" w:type="dxa"/>
              <w:bottom w:w="100" w:type="dxa"/>
              <w:right w:w="100" w:type="dxa"/>
            </w:tcMar>
            <w:vAlign w:val="center"/>
          </w:tcPr>
          <w:p w14:paraId="3E5FDD23">
            <w:pPr>
              <w:snapToGrid w:val="0"/>
              <w:spacing w:line="240" w:lineRule="auto"/>
              <w:ind w:left="0" w:leftChars="0" w:right="0" w:rightChars="0" w:firstLine="0" w:firstLineChars="0"/>
              <w:jc w:val="center"/>
              <w:rPr>
                <w:rFonts w:ascii="宋体" w:eastAsia="宋体"/>
                <w:b/>
                <w:sz w:val="22"/>
              </w:rPr>
            </w:pPr>
            <w:r>
              <w:rPr>
                <w:rFonts w:ascii="宋体" w:hAnsi="宋体" w:eastAsia="宋体" w:cs="宋体"/>
                <w:b/>
                <w:i w:val="0"/>
                <w:sz w:val="22"/>
              </w:rPr>
              <w:t>下午</w:t>
            </w:r>
          </w:p>
        </w:tc>
      </w:tr>
      <w:tr w14:paraId="482D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9" w:type="dxa"/>
            <w:tcMar>
              <w:top w:w="100" w:type="dxa"/>
              <w:left w:w="100" w:type="dxa"/>
              <w:bottom w:w="100" w:type="dxa"/>
              <w:right w:w="100" w:type="dxa"/>
            </w:tcMar>
            <w:vAlign w:val="center"/>
          </w:tcPr>
          <w:p w14:paraId="1CDC2C85">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i w:val="0"/>
                <w:sz w:val="22"/>
              </w:rPr>
              <w:t>Day 1 ／ 第一天</w:t>
            </w:r>
          </w:p>
        </w:tc>
        <w:tc>
          <w:tcPr>
            <w:tcW w:w="1381" w:type="dxa"/>
            <w:tcMar>
              <w:top w:w="100" w:type="dxa"/>
              <w:left w:w="100" w:type="dxa"/>
              <w:bottom w:w="100" w:type="dxa"/>
              <w:right w:w="100" w:type="dxa"/>
            </w:tcMar>
            <w:vAlign w:val="center"/>
          </w:tcPr>
          <w:p w14:paraId="695B56C7">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val="0"/>
                <w:i w:val="0"/>
                <w:sz w:val="22"/>
              </w:rPr>
              <w:t>12月26日</w:t>
            </w:r>
          </w:p>
        </w:tc>
        <w:tc>
          <w:tcPr>
            <w:tcW w:w="3216" w:type="dxa"/>
            <w:tcMar>
              <w:top w:w="100" w:type="dxa"/>
              <w:left w:w="100" w:type="dxa"/>
              <w:bottom w:w="100" w:type="dxa"/>
              <w:right w:w="100" w:type="dxa"/>
            </w:tcMar>
            <w:vAlign w:val="center"/>
          </w:tcPr>
          <w:p w14:paraId="7E20EB9D">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上午：夏令营集结开营——学员报到、师生见面交流，介绍夏令营项目安排。</w:t>
            </w:r>
          </w:p>
        </w:tc>
        <w:tc>
          <w:tcPr>
            <w:tcW w:w="3014" w:type="dxa"/>
            <w:tcMar>
              <w:top w:w="100" w:type="dxa"/>
              <w:left w:w="100" w:type="dxa"/>
              <w:bottom w:w="100" w:type="dxa"/>
              <w:right w:w="100" w:type="dxa"/>
            </w:tcMar>
            <w:vAlign w:val="center"/>
          </w:tcPr>
          <w:p w14:paraId="291B4E33">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下午：压花艺术概述与压花书签体验——了解压花艺术起源、特点、作品类型及基本流程，体验书签制作。</w:t>
            </w:r>
          </w:p>
        </w:tc>
      </w:tr>
      <w:tr w14:paraId="7EC6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9" w:type="dxa"/>
            <w:tcMar>
              <w:top w:w="100" w:type="dxa"/>
              <w:left w:w="100" w:type="dxa"/>
              <w:bottom w:w="100" w:type="dxa"/>
              <w:right w:w="100" w:type="dxa"/>
            </w:tcMar>
            <w:vAlign w:val="center"/>
          </w:tcPr>
          <w:p w14:paraId="50F876EB">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i w:val="0"/>
                <w:sz w:val="22"/>
              </w:rPr>
              <w:t>Day 2 ／ 第二天</w:t>
            </w:r>
          </w:p>
        </w:tc>
        <w:tc>
          <w:tcPr>
            <w:tcW w:w="1381" w:type="dxa"/>
            <w:tcMar>
              <w:top w:w="100" w:type="dxa"/>
              <w:left w:w="100" w:type="dxa"/>
              <w:bottom w:w="100" w:type="dxa"/>
              <w:right w:w="100" w:type="dxa"/>
            </w:tcMar>
            <w:vAlign w:val="center"/>
          </w:tcPr>
          <w:p w14:paraId="2A0486DB">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val="0"/>
                <w:i w:val="0"/>
                <w:sz w:val="22"/>
              </w:rPr>
              <w:t>12月27日</w:t>
            </w:r>
          </w:p>
        </w:tc>
        <w:tc>
          <w:tcPr>
            <w:tcW w:w="3216" w:type="dxa"/>
            <w:tcMar>
              <w:top w:w="100" w:type="dxa"/>
              <w:left w:w="100" w:type="dxa"/>
              <w:bottom w:w="100" w:type="dxa"/>
              <w:right w:w="100" w:type="dxa"/>
            </w:tcMar>
            <w:vAlign w:val="center"/>
          </w:tcPr>
          <w:p w14:paraId="46B73100">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上午：花材选择与采集——识别校园植物资源，认识适合压制花材。</w:t>
            </w:r>
          </w:p>
        </w:tc>
        <w:tc>
          <w:tcPr>
            <w:tcW w:w="3014" w:type="dxa"/>
            <w:tcMar>
              <w:top w:w="100" w:type="dxa"/>
              <w:left w:w="100" w:type="dxa"/>
              <w:bottom w:w="100" w:type="dxa"/>
              <w:right w:w="100" w:type="dxa"/>
            </w:tcMar>
            <w:vAlign w:val="center"/>
          </w:tcPr>
          <w:p w14:paraId="0705D88F">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下午：花材压制技术体验——学习花材整理、预处理和压制方法，为后续作品制作准备材料。</w:t>
            </w:r>
          </w:p>
        </w:tc>
      </w:tr>
      <w:tr w14:paraId="4520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9" w:type="dxa"/>
            <w:tcMar>
              <w:top w:w="100" w:type="dxa"/>
              <w:left w:w="100" w:type="dxa"/>
              <w:bottom w:w="100" w:type="dxa"/>
              <w:right w:w="100" w:type="dxa"/>
            </w:tcMar>
            <w:vAlign w:val="center"/>
          </w:tcPr>
          <w:p w14:paraId="420B0782">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i w:val="0"/>
                <w:sz w:val="22"/>
              </w:rPr>
              <w:t>Day 3 ／ 第三天</w:t>
            </w:r>
          </w:p>
        </w:tc>
        <w:tc>
          <w:tcPr>
            <w:tcW w:w="1381" w:type="dxa"/>
            <w:tcMar>
              <w:top w:w="100" w:type="dxa"/>
              <w:left w:w="100" w:type="dxa"/>
              <w:bottom w:w="100" w:type="dxa"/>
              <w:right w:w="100" w:type="dxa"/>
            </w:tcMar>
            <w:vAlign w:val="center"/>
          </w:tcPr>
          <w:p w14:paraId="2E0A09FB">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val="0"/>
                <w:i w:val="0"/>
                <w:sz w:val="22"/>
              </w:rPr>
              <w:t>12月28日</w:t>
            </w:r>
          </w:p>
        </w:tc>
        <w:tc>
          <w:tcPr>
            <w:tcW w:w="3216" w:type="dxa"/>
            <w:tcMar>
              <w:top w:w="100" w:type="dxa"/>
              <w:left w:w="100" w:type="dxa"/>
              <w:bottom w:w="100" w:type="dxa"/>
              <w:right w:w="100" w:type="dxa"/>
            </w:tcMar>
            <w:vAlign w:val="center"/>
          </w:tcPr>
          <w:p w14:paraId="4CA65289">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上午：压花手染纸体验——体验手染背景纸，学习色彩搭配、肌理表现与背景处理。</w:t>
            </w:r>
          </w:p>
        </w:tc>
        <w:tc>
          <w:tcPr>
            <w:tcW w:w="3014" w:type="dxa"/>
            <w:tcMar>
              <w:top w:w="100" w:type="dxa"/>
              <w:left w:w="100" w:type="dxa"/>
              <w:bottom w:w="100" w:type="dxa"/>
              <w:right w:w="100" w:type="dxa"/>
            </w:tcMar>
            <w:vAlign w:val="center"/>
          </w:tcPr>
          <w:p w14:paraId="3C53F872">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下午：时光宝石饰品压花体验——体验滴胶法制作时光宝石、吊坠。</w:t>
            </w:r>
          </w:p>
        </w:tc>
      </w:tr>
      <w:tr w14:paraId="0742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9" w:type="dxa"/>
            <w:tcMar>
              <w:top w:w="100" w:type="dxa"/>
              <w:left w:w="100" w:type="dxa"/>
              <w:bottom w:w="100" w:type="dxa"/>
              <w:right w:w="100" w:type="dxa"/>
            </w:tcMar>
            <w:vAlign w:val="center"/>
          </w:tcPr>
          <w:p w14:paraId="29576CD4">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i w:val="0"/>
                <w:sz w:val="22"/>
              </w:rPr>
              <w:t>Day 4 ／ 第四天</w:t>
            </w:r>
          </w:p>
        </w:tc>
        <w:tc>
          <w:tcPr>
            <w:tcW w:w="1381" w:type="dxa"/>
            <w:tcMar>
              <w:top w:w="100" w:type="dxa"/>
              <w:left w:w="100" w:type="dxa"/>
              <w:bottom w:w="100" w:type="dxa"/>
              <w:right w:w="100" w:type="dxa"/>
            </w:tcMar>
            <w:vAlign w:val="center"/>
          </w:tcPr>
          <w:p w14:paraId="288E781A">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val="0"/>
                <w:i w:val="0"/>
                <w:sz w:val="22"/>
              </w:rPr>
              <w:t>12月29日</w:t>
            </w:r>
          </w:p>
        </w:tc>
        <w:tc>
          <w:tcPr>
            <w:tcW w:w="3216" w:type="dxa"/>
            <w:tcMar>
              <w:top w:w="100" w:type="dxa"/>
              <w:left w:w="100" w:type="dxa"/>
              <w:bottom w:w="100" w:type="dxa"/>
              <w:right w:w="100" w:type="dxa"/>
            </w:tcMar>
            <w:vAlign w:val="center"/>
          </w:tcPr>
          <w:p w14:paraId="22A5B729">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全天主题：压花作品创作——围绕校园记忆、岭南植物、湾区交流等主题，开展构思、构图与材料搭配，完成作品制作、细节调整、命名和说明整理。</w:t>
            </w:r>
          </w:p>
        </w:tc>
        <w:tc>
          <w:tcPr>
            <w:tcW w:w="3014" w:type="dxa"/>
            <w:tcMar>
              <w:top w:w="100" w:type="dxa"/>
              <w:left w:w="100" w:type="dxa"/>
              <w:bottom w:w="100" w:type="dxa"/>
              <w:right w:w="100" w:type="dxa"/>
            </w:tcMar>
            <w:vAlign w:val="center"/>
          </w:tcPr>
          <w:p w14:paraId="2DC26D24">
            <w:pPr>
              <w:snapToGrid w:val="0"/>
              <w:spacing w:line="240" w:lineRule="auto"/>
              <w:ind w:left="0" w:leftChars="0" w:right="0" w:rightChars="0" w:firstLine="0" w:firstLineChars="0"/>
              <w:jc w:val="left"/>
              <w:rPr>
                <w:rFonts w:ascii="宋体" w:eastAsia="宋体"/>
                <w:sz w:val="22"/>
              </w:rPr>
            </w:pPr>
          </w:p>
        </w:tc>
      </w:tr>
      <w:tr w14:paraId="05DD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19" w:type="dxa"/>
            <w:tcMar>
              <w:top w:w="100" w:type="dxa"/>
              <w:left w:w="100" w:type="dxa"/>
              <w:bottom w:w="100" w:type="dxa"/>
              <w:right w:w="100" w:type="dxa"/>
            </w:tcMar>
            <w:vAlign w:val="center"/>
          </w:tcPr>
          <w:p w14:paraId="43618DEC">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i w:val="0"/>
                <w:sz w:val="22"/>
              </w:rPr>
              <w:t>Day 5 ／ 第五天</w:t>
            </w:r>
          </w:p>
        </w:tc>
        <w:tc>
          <w:tcPr>
            <w:tcW w:w="1381" w:type="dxa"/>
            <w:tcMar>
              <w:top w:w="100" w:type="dxa"/>
              <w:left w:w="100" w:type="dxa"/>
              <w:bottom w:w="100" w:type="dxa"/>
              <w:right w:w="100" w:type="dxa"/>
            </w:tcMar>
            <w:vAlign w:val="center"/>
          </w:tcPr>
          <w:p w14:paraId="0FCF13B7">
            <w:pPr>
              <w:snapToGrid w:val="0"/>
              <w:spacing w:line="240" w:lineRule="auto"/>
              <w:ind w:left="0" w:leftChars="0" w:right="0" w:rightChars="0" w:firstLine="0" w:firstLineChars="0"/>
              <w:jc w:val="center"/>
              <w:rPr>
                <w:rFonts w:ascii="宋体" w:eastAsia="宋体"/>
                <w:sz w:val="22"/>
              </w:rPr>
            </w:pPr>
            <w:r>
              <w:rPr>
                <w:rFonts w:ascii="宋体" w:hAnsi="宋体" w:eastAsia="宋体" w:cs="宋体"/>
                <w:b w:val="0"/>
                <w:i w:val="0"/>
                <w:sz w:val="22"/>
              </w:rPr>
              <w:t>12月30日</w:t>
            </w:r>
          </w:p>
        </w:tc>
        <w:tc>
          <w:tcPr>
            <w:tcW w:w="3216" w:type="dxa"/>
            <w:tcMar>
              <w:top w:w="100" w:type="dxa"/>
              <w:left w:w="100" w:type="dxa"/>
              <w:bottom w:w="100" w:type="dxa"/>
              <w:right w:w="100" w:type="dxa"/>
            </w:tcMar>
            <w:vAlign w:val="center"/>
          </w:tcPr>
          <w:p w14:paraId="0FA57EA5">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上午：作品装裱与展示——完成作品装裱、标签制作和展区布置，集中展示创作成果。</w:t>
            </w:r>
          </w:p>
        </w:tc>
        <w:tc>
          <w:tcPr>
            <w:tcW w:w="3014" w:type="dxa"/>
            <w:tcMar>
              <w:top w:w="100" w:type="dxa"/>
              <w:left w:w="100" w:type="dxa"/>
              <w:bottom w:w="100" w:type="dxa"/>
              <w:right w:w="100" w:type="dxa"/>
            </w:tcMar>
            <w:vAlign w:val="center"/>
          </w:tcPr>
          <w:p w14:paraId="2C4928A6">
            <w:pPr>
              <w:snapToGrid w:val="0"/>
              <w:spacing w:line="240" w:lineRule="auto"/>
              <w:ind w:left="0" w:leftChars="0" w:right="0" w:rightChars="0" w:firstLine="0" w:firstLineChars="0"/>
              <w:jc w:val="left"/>
              <w:rPr>
                <w:rFonts w:ascii="宋体" w:eastAsia="宋体"/>
                <w:sz w:val="22"/>
              </w:rPr>
            </w:pPr>
            <w:r>
              <w:rPr>
                <w:rFonts w:ascii="宋体" w:hAnsi="宋体" w:eastAsia="宋体" w:cs="宋体"/>
                <w:b w:val="0"/>
                <w:i w:val="0"/>
                <w:sz w:val="22"/>
              </w:rPr>
              <w:t>下午：自由活动与离营——开展作品参观、交流分享和合影留念，完成项目总结后有序离营。</w:t>
            </w:r>
          </w:p>
        </w:tc>
      </w:tr>
    </w:tbl>
    <w:p w14:paraId="1D19B2E5"/>
    <w:p w14:paraId="3AF1E061">
      <w:pPr>
        <w:keepNext w:val="0"/>
        <w:keepLines w:val="0"/>
        <w:pageBreakBefore w:val="0"/>
        <w:widowControl/>
        <w:kinsoku/>
        <w:wordWrap/>
        <w:overflowPunct/>
        <w:topLinePunct w:val="0"/>
        <w:autoSpaceDE/>
        <w:autoSpaceDN/>
        <w:bidi w:val="0"/>
        <w:adjustRightInd/>
        <w:snapToGrid/>
        <w:ind w:firstLine="480" w:firstLineChars="200"/>
        <w:textAlignment w:val="auto"/>
      </w:pPr>
      <w:r>
        <w:t>成果展示：从植物采集到压花创作，完成一件属于自己的植物艺术作品。</w:t>
      </w:r>
    </w:p>
    <w:p w14:paraId="3B93649D">
      <w:pPr>
        <w:keepNext w:val="0"/>
        <w:keepLines w:val="0"/>
        <w:pageBreakBefore w:val="0"/>
        <w:widowControl/>
        <w:kinsoku/>
        <w:wordWrap/>
        <w:overflowPunct/>
        <w:topLinePunct w:val="0"/>
        <w:autoSpaceDE/>
        <w:autoSpaceDN/>
        <w:bidi w:val="0"/>
        <w:adjustRightInd/>
        <w:snapToGrid/>
        <w:ind w:firstLine="480" w:firstLineChars="200"/>
        <w:textAlignment w:val="auto"/>
      </w:pPr>
      <w:r>
        <w:t>倡导美学生活，提升创造力与审美力。</w:t>
      </w:r>
    </w:p>
    <w:p w14:paraId="5F1DB4E5">
      <w:pPr>
        <w:pStyle w:val="3"/>
        <w:rPr>
          <w:rFonts w:hint="eastAsia" w:eastAsia="黑体"/>
          <w:lang w:val="en-US" w:eastAsia="zh-CN"/>
        </w:rPr>
      </w:pPr>
      <w:r>
        <w:t>四、报名</w:t>
      </w:r>
      <w:r>
        <w:rPr>
          <w:rFonts w:hint="eastAsia"/>
          <w:lang w:eastAsia="zh-CN"/>
        </w:rPr>
        <w:t>要求</w:t>
      </w:r>
    </w:p>
    <w:p w14:paraId="3792A284">
      <w:pPr>
        <w:keepNext w:val="0"/>
        <w:keepLines w:val="0"/>
        <w:pageBreakBefore w:val="0"/>
        <w:widowControl/>
        <w:kinsoku/>
        <w:wordWrap/>
        <w:overflowPunct/>
        <w:topLinePunct w:val="0"/>
        <w:autoSpaceDE/>
        <w:autoSpaceDN/>
        <w:bidi w:val="0"/>
        <w:adjustRightInd/>
        <w:snapToGrid/>
        <w:ind w:firstLine="480" w:firstLineChars="200"/>
        <w:textAlignment w:val="auto"/>
      </w:pPr>
      <w:r>
        <w:t>招募对象：面向港澳高校对植物艺术、压花创作、美育实践、文创设计感兴趣的师生。</w:t>
      </w:r>
    </w:p>
    <w:p w14:paraId="26B891CF">
      <w:pPr>
        <w:keepNext w:val="0"/>
        <w:keepLines w:val="0"/>
        <w:pageBreakBefore w:val="0"/>
        <w:widowControl/>
        <w:kinsoku/>
        <w:wordWrap/>
        <w:overflowPunct/>
        <w:topLinePunct w:val="0"/>
        <w:autoSpaceDE/>
        <w:autoSpaceDN/>
        <w:bidi w:val="0"/>
        <w:adjustRightInd/>
        <w:snapToGrid/>
        <w:ind w:firstLine="480" w:firstLineChars="200"/>
        <w:textAlignment w:val="auto"/>
      </w:pPr>
      <w:r>
        <w:t>招募人数：拟招收14名营员，名额有限，额满即止。</w:t>
      </w:r>
    </w:p>
    <w:p w14:paraId="0D7F2A22">
      <w:pPr>
        <w:keepNext w:val="0"/>
        <w:keepLines w:val="0"/>
        <w:pageBreakBefore w:val="0"/>
        <w:widowControl/>
        <w:kinsoku/>
        <w:wordWrap/>
        <w:overflowPunct/>
        <w:topLinePunct w:val="0"/>
        <w:autoSpaceDE/>
        <w:autoSpaceDN/>
        <w:bidi w:val="0"/>
        <w:adjustRightInd/>
        <w:snapToGrid/>
        <w:ind w:firstLine="480" w:firstLineChars="200"/>
        <w:textAlignment w:val="auto"/>
      </w:pPr>
      <w:r>
        <w:t>报名要求：无需压花基础，热爱自然、喜欢手作、愿意参与交流与创作即可报名。</w:t>
      </w:r>
    </w:p>
    <w:p w14:paraId="4924C4B4">
      <w:pPr>
        <w:keepNext w:val="0"/>
        <w:keepLines w:val="0"/>
        <w:pageBreakBefore w:val="0"/>
        <w:widowControl/>
        <w:kinsoku/>
        <w:wordWrap/>
        <w:overflowPunct/>
        <w:topLinePunct w:val="0"/>
        <w:autoSpaceDE/>
        <w:autoSpaceDN/>
        <w:bidi w:val="0"/>
        <w:adjustRightInd/>
        <w:snapToGrid/>
        <w:ind w:firstLine="480" w:firstLineChars="200"/>
        <w:textAlignment w:val="auto"/>
      </w:pPr>
      <w:r>
        <w:t>报名截止时间：2026年12月3日。</w:t>
      </w:r>
    </w:p>
    <w:p w14:paraId="2B8457C9">
      <w:pPr>
        <w:pStyle w:val="3"/>
        <w:rPr>
          <w:rFonts w:hint="eastAsia" w:eastAsia="黑体"/>
          <w:lang w:eastAsia="zh-CN"/>
        </w:rPr>
      </w:pPr>
      <w:r>
        <w:t>五、费用</w:t>
      </w:r>
      <w:r>
        <w:rPr>
          <w:rFonts w:hint="eastAsia"/>
          <w:lang w:eastAsia="zh-CN"/>
        </w:rPr>
        <w:t>安排</w:t>
      </w:r>
    </w:p>
    <w:p w14:paraId="486808C9">
      <w:pPr>
        <w:pStyle w:val="16"/>
        <w:keepNext w:val="0"/>
        <w:keepLines w:val="0"/>
        <w:pageBreakBefore w:val="0"/>
        <w:widowControl/>
        <w:kinsoku/>
        <w:wordWrap/>
        <w:overflowPunct/>
        <w:topLinePunct w:val="0"/>
        <w:autoSpaceDE/>
        <w:autoSpaceDN/>
        <w:bidi w:val="0"/>
        <w:adjustRightInd/>
        <w:snapToGrid/>
        <w:ind w:firstLine="480" w:firstLineChars="200"/>
        <w:textAlignment w:val="auto"/>
      </w:pPr>
      <w:r>
        <w:t>住宿与餐饮：包含活动期间统一安排的住宿及餐饮费用。</w:t>
      </w:r>
    </w:p>
    <w:p w14:paraId="69631024">
      <w:pPr>
        <w:pStyle w:val="16"/>
        <w:keepNext w:val="0"/>
        <w:keepLines w:val="0"/>
        <w:pageBreakBefore w:val="0"/>
        <w:widowControl/>
        <w:kinsoku/>
        <w:wordWrap/>
        <w:overflowPunct/>
        <w:topLinePunct w:val="0"/>
        <w:autoSpaceDE/>
        <w:autoSpaceDN/>
        <w:bidi w:val="0"/>
        <w:adjustRightInd/>
        <w:snapToGrid/>
        <w:ind w:firstLine="480" w:firstLineChars="200"/>
        <w:textAlignment w:val="auto"/>
      </w:pPr>
      <w:r>
        <w:t>课程与培训：包含压花艺术理论讲授、花材选择与压制、手染纸体验、压花文创制作、作品创作指导、装裱展示等培训费用。</w:t>
      </w:r>
    </w:p>
    <w:p w14:paraId="1CE1E8E1">
      <w:pPr>
        <w:pStyle w:val="16"/>
        <w:keepNext w:val="0"/>
        <w:keepLines w:val="0"/>
        <w:pageBreakBefore w:val="0"/>
        <w:widowControl/>
        <w:kinsoku/>
        <w:wordWrap/>
        <w:overflowPunct/>
        <w:topLinePunct w:val="0"/>
        <w:autoSpaceDE/>
        <w:autoSpaceDN/>
        <w:bidi w:val="0"/>
        <w:adjustRightInd/>
        <w:snapToGrid/>
        <w:ind w:firstLine="480" w:firstLineChars="200"/>
        <w:textAlignment w:val="auto"/>
      </w:pPr>
      <w:r>
        <w:t>材料与工具：包含活动所需的压花体验材料、基础工具使用、手染纸材料、时光宝石饰品材料、作品装裱材料及相关学习资料。</w:t>
      </w:r>
    </w:p>
    <w:p w14:paraId="12802DF0">
      <w:pPr>
        <w:pStyle w:val="16"/>
        <w:keepNext w:val="0"/>
        <w:keepLines w:val="0"/>
        <w:pageBreakBefore w:val="0"/>
        <w:widowControl/>
        <w:kinsoku/>
        <w:wordWrap/>
        <w:overflowPunct/>
        <w:topLinePunct w:val="0"/>
        <w:autoSpaceDE/>
        <w:autoSpaceDN/>
        <w:bidi w:val="0"/>
        <w:adjustRightInd/>
        <w:snapToGrid/>
        <w:ind w:firstLine="480" w:firstLineChars="200"/>
        <w:textAlignment w:val="auto"/>
      </w:pPr>
      <w:r>
        <w:t>实践与展示：包含校园植物观察与采集指导、作品制作辅导、成果布展及交流展示等活动安排。</w:t>
      </w:r>
    </w:p>
    <w:p w14:paraId="15AD929C">
      <w:pPr>
        <w:keepNext w:val="0"/>
        <w:keepLines w:val="0"/>
        <w:pageBreakBefore w:val="0"/>
        <w:widowControl/>
        <w:kinsoku/>
        <w:wordWrap/>
        <w:overflowPunct/>
        <w:topLinePunct w:val="0"/>
        <w:autoSpaceDE/>
        <w:autoSpaceDN/>
        <w:bidi w:val="0"/>
        <w:adjustRightInd/>
        <w:snapToGrid/>
        <w:ind w:firstLine="480" w:firstLineChars="200"/>
        <w:textAlignment w:val="auto"/>
      </w:pPr>
      <w:r>
        <w:t>不含内容：往返交通、个人消费、个人保险及其他未列明费用，具体安排以正式通知为准。</w:t>
      </w:r>
    </w:p>
    <w:p w14:paraId="1FA359CF">
      <w:pPr>
        <w:pStyle w:val="3"/>
        <w:rPr>
          <w:rFonts w:hint="eastAsia" w:eastAsia="黑体"/>
          <w:lang w:eastAsia="zh-CN"/>
        </w:rPr>
      </w:pPr>
      <w:r>
        <w:t>六、</w:t>
      </w:r>
      <w:r>
        <w:rPr>
          <w:rFonts w:hint="eastAsia"/>
          <w:lang w:eastAsia="zh-CN"/>
        </w:rPr>
        <w:t>活动收获</w:t>
      </w:r>
    </w:p>
    <w:p w14:paraId="782BF25A">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1. 走进华农校园，感受植物之美</w:t>
      </w:r>
    </w:p>
    <w:p w14:paraId="06F8A440">
      <w:pPr>
        <w:keepNext w:val="0"/>
        <w:keepLines w:val="0"/>
        <w:pageBreakBefore w:val="0"/>
        <w:widowControl/>
        <w:kinsoku/>
        <w:wordWrap/>
        <w:overflowPunct/>
        <w:topLinePunct w:val="0"/>
        <w:autoSpaceDE/>
        <w:autoSpaceDN/>
        <w:bidi w:val="0"/>
        <w:adjustRightInd/>
        <w:snapToGrid/>
        <w:ind w:firstLine="480" w:firstLineChars="200"/>
        <w:textAlignment w:val="auto"/>
      </w:pPr>
      <w:r>
        <w:t>依托华南农业大学丰富的校园植物资源，在自然环境中认识植物、观察花材、采集素材，体验"校园即课堂"的植物美育之旅。</w:t>
      </w:r>
    </w:p>
    <w:p w14:paraId="402ECA0A">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2. 亲手完成从花材到作品的全过程</w:t>
      </w:r>
    </w:p>
    <w:p w14:paraId="02EA8F40">
      <w:pPr>
        <w:keepNext w:val="0"/>
        <w:keepLines w:val="0"/>
        <w:pageBreakBefore w:val="0"/>
        <w:widowControl/>
        <w:kinsoku/>
        <w:wordWrap/>
        <w:overflowPunct/>
        <w:topLinePunct w:val="0"/>
        <w:autoSpaceDE/>
        <w:autoSpaceDN/>
        <w:bidi w:val="0"/>
        <w:adjustRightInd/>
        <w:snapToGrid/>
        <w:ind w:firstLine="480" w:firstLineChars="200"/>
        <w:textAlignment w:val="auto"/>
      </w:pPr>
      <w:r>
        <w:t>从花材选择、采集、压制，到背景处理、构图创作、装裱展示，完整体验压花艺术的制作流程，把自然之美转化为可保存、可展示、可带走的艺术作品。</w:t>
      </w:r>
    </w:p>
    <w:p w14:paraId="534EFFF7">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3. 轻松愉快，零基础也能参与</w:t>
      </w:r>
    </w:p>
    <w:p w14:paraId="03A4E7DB">
      <w:pPr>
        <w:keepNext w:val="0"/>
        <w:keepLines w:val="0"/>
        <w:pageBreakBefore w:val="0"/>
        <w:widowControl/>
        <w:kinsoku/>
        <w:wordWrap/>
        <w:overflowPunct/>
        <w:topLinePunct w:val="0"/>
        <w:autoSpaceDE/>
        <w:autoSpaceDN/>
        <w:bidi w:val="0"/>
        <w:adjustRightInd/>
        <w:snapToGrid/>
        <w:ind w:firstLine="480" w:firstLineChars="200"/>
        <w:textAlignment w:val="auto"/>
      </w:pPr>
      <w:r>
        <w:t>活动以体验和交流为主，不强调专业门槛。无论是否有绘画或手工基础，都可以在老师指导下完成具有个人特色的压花作品。</w:t>
      </w:r>
    </w:p>
    <w:p w14:paraId="28C5C463">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4. 收获多件专属植物艺术作品</w:t>
      </w:r>
    </w:p>
    <w:p w14:paraId="16339CBC">
      <w:pPr>
        <w:keepNext w:val="0"/>
        <w:keepLines w:val="0"/>
        <w:pageBreakBefore w:val="0"/>
        <w:widowControl/>
        <w:kinsoku/>
        <w:wordWrap/>
        <w:overflowPunct/>
        <w:topLinePunct w:val="0"/>
        <w:autoSpaceDE/>
        <w:autoSpaceDN/>
        <w:bidi w:val="0"/>
        <w:adjustRightInd/>
        <w:snapToGrid/>
        <w:ind w:firstLine="480" w:firstLineChars="200"/>
        <w:textAlignment w:val="auto"/>
      </w:pPr>
      <w:r>
        <w:t>通过压花书签、时光宝石饰品、压花小品和综合压花画创作，营员不仅能学习压花技法，也能带走属于自己的植物艺术纪念。</w:t>
      </w:r>
    </w:p>
    <w:p w14:paraId="2B6B04E7">
      <w:pPr>
        <w:pStyle w:val="14"/>
        <w:keepNext w:val="0"/>
        <w:keepLines w:val="0"/>
        <w:pageBreakBefore w:val="0"/>
        <w:widowControl/>
        <w:numPr>
          <w:ilvl w:val="0"/>
          <w:numId w:val="0"/>
        </w:numPr>
        <w:kinsoku/>
        <w:wordWrap/>
        <w:overflowPunct/>
        <w:topLinePunct w:val="0"/>
        <w:autoSpaceDE/>
        <w:autoSpaceDN/>
        <w:bidi w:val="0"/>
        <w:adjustRightInd/>
        <w:snapToGrid/>
        <w:ind w:leftChars="0" w:firstLine="480" w:firstLineChars="200"/>
        <w:textAlignment w:val="auto"/>
      </w:pPr>
      <w:r>
        <w:t>5. 在共创中促进交流与美育体验</w:t>
      </w:r>
    </w:p>
    <w:p w14:paraId="2AA13A60">
      <w:pPr>
        <w:keepNext w:val="0"/>
        <w:keepLines w:val="0"/>
        <w:pageBreakBefore w:val="0"/>
        <w:widowControl/>
        <w:kinsoku/>
        <w:wordWrap/>
        <w:overflowPunct/>
        <w:topLinePunct w:val="0"/>
        <w:autoSpaceDE/>
        <w:autoSpaceDN/>
        <w:bidi w:val="0"/>
        <w:adjustRightInd/>
        <w:snapToGrid/>
        <w:ind w:firstLine="480" w:firstLineChars="200"/>
        <w:textAlignment w:val="auto"/>
      </w:pPr>
      <w:r>
        <w:t>活动融合植物科学、艺术设计、生活美学与情感疗愈，鼓励内地与港澳高校师生在共同创作中交流想法、分享体验、增进了解。</w:t>
      </w:r>
    </w:p>
    <w:p w14:paraId="06343C51">
      <w:pPr>
        <w:pStyle w:val="3"/>
      </w:pPr>
      <w:r>
        <w:t>七、温馨提示</w:t>
      </w:r>
    </w:p>
    <w:p w14:paraId="0AEFEB2A">
      <w:pPr>
        <w:keepNext w:val="0"/>
        <w:keepLines w:val="0"/>
        <w:pageBreakBefore w:val="0"/>
        <w:widowControl/>
        <w:kinsoku/>
        <w:wordWrap/>
        <w:overflowPunct/>
        <w:topLinePunct w:val="0"/>
        <w:autoSpaceDE/>
        <w:autoSpaceDN/>
        <w:bidi w:val="0"/>
        <w:adjustRightInd/>
        <w:snapToGrid/>
        <w:ind w:firstLine="480" w:firstLineChars="200"/>
        <w:textAlignment w:val="auto"/>
      </w:pPr>
      <w:r>
        <w:t>1</w:t>
      </w:r>
      <w:r>
        <w:rPr>
          <w:rFonts w:hint="default"/>
          <w:lang w:val="en-US"/>
        </w:rPr>
        <w:t>.</w:t>
      </w:r>
      <w:r>
        <w:t>活动期间将安排校园植物观察、花材采集和手作体验，请营员穿着舒适服装和便于行走的鞋子。</w:t>
      </w:r>
    </w:p>
    <w:p w14:paraId="43696993">
      <w:pPr>
        <w:keepNext w:val="0"/>
        <w:keepLines w:val="0"/>
        <w:pageBreakBefore w:val="0"/>
        <w:widowControl/>
        <w:kinsoku/>
        <w:wordWrap/>
        <w:overflowPunct/>
        <w:topLinePunct w:val="0"/>
        <w:autoSpaceDE/>
        <w:autoSpaceDN/>
        <w:bidi w:val="0"/>
        <w:adjustRightInd/>
        <w:snapToGrid/>
        <w:ind w:firstLine="480" w:firstLineChars="200"/>
        <w:textAlignment w:val="auto"/>
      </w:pPr>
      <w:r>
        <w:t>2</w:t>
      </w:r>
      <w:r>
        <w:rPr>
          <w:rFonts w:hint="default"/>
          <w:lang w:val="en-US"/>
        </w:rPr>
        <w:t>.</w:t>
      </w:r>
      <w:r>
        <w:t>花材采集将遵循适量采集、爱护植物、保护校园环境的原则，请勿随意折损校园景观植物。</w:t>
      </w:r>
    </w:p>
    <w:p w14:paraId="7E44447A">
      <w:pPr>
        <w:keepNext w:val="0"/>
        <w:keepLines w:val="0"/>
        <w:pageBreakBefore w:val="0"/>
        <w:widowControl/>
        <w:kinsoku/>
        <w:wordWrap/>
        <w:overflowPunct/>
        <w:topLinePunct w:val="0"/>
        <w:autoSpaceDE/>
        <w:autoSpaceDN/>
        <w:bidi w:val="0"/>
        <w:adjustRightInd/>
        <w:snapToGrid/>
        <w:ind w:firstLine="480" w:firstLineChars="200"/>
        <w:textAlignment w:val="auto"/>
      </w:pPr>
      <w:r>
        <w:t>3</w:t>
      </w:r>
      <w:r>
        <w:rPr>
          <w:rFonts w:hint="default"/>
          <w:lang w:val="en-US"/>
        </w:rPr>
        <w:t>.</w:t>
      </w:r>
      <w:r>
        <w:t>压花制作、滴胶体验和装裱环节需按照教师指导进行，注意工具和材料使用安全。</w:t>
      </w:r>
    </w:p>
    <w:p w14:paraId="5FB6D2D4">
      <w:pPr>
        <w:keepNext w:val="0"/>
        <w:keepLines w:val="0"/>
        <w:pageBreakBefore w:val="0"/>
        <w:widowControl/>
        <w:kinsoku/>
        <w:wordWrap/>
        <w:overflowPunct/>
        <w:topLinePunct w:val="0"/>
        <w:autoSpaceDE/>
        <w:autoSpaceDN/>
        <w:bidi w:val="0"/>
        <w:adjustRightInd/>
        <w:snapToGrid/>
        <w:ind w:firstLine="480" w:firstLineChars="200"/>
        <w:textAlignment w:val="auto"/>
      </w:pPr>
      <w:r>
        <w:t>4</w:t>
      </w:r>
      <w:r>
        <w:rPr>
          <w:rFonts w:hint="default"/>
          <w:lang w:val="en-US"/>
        </w:rPr>
        <w:t>.</w:t>
      </w:r>
      <w:r>
        <w:t>行程内容可能根据天气、花材状态、场地安排及实际教学情况进行适当调整，以活动当天安排为准。</w:t>
      </w:r>
    </w:p>
    <w:p w14:paraId="09C0B5C8">
      <w:pPr>
        <w:keepNext w:val="0"/>
        <w:keepLines w:val="0"/>
        <w:pageBreakBefore w:val="0"/>
        <w:widowControl/>
        <w:kinsoku/>
        <w:wordWrap/>
        <w:overflowPunct/>
        <w:topLinePunct w:val="0"/>
        <w:autoSpaceDE/>
        <w:autoSpaceDN/>
        <w:bidi w:val="0"/>
        <w:adjustRightInd/>
        <w:snapToGrid/>
        <w:ind w:firstLine="480" w:firstLineChars="200"/>
        <w:textAlignment w:val="auto"/>
      </w:pPr>
      <w:r>
        <w:t>5</w:t>
      </w:r>
      <w:r>
        <w:rPr>
          <w:rFonts w:hint="default"/>
          <w:lang w:val="en-US"/>
        </w:rPr>
        <w:t>.</w:t>
      </w:r>
      <w:r>
        <w:t>建议营员保持轻松开放的心态，在自然观察和手作体验中感受植物艺术的美好。</w:t>
      </w:r>
    </w:p>
    <w:p w14:paraId="50A27857"/>
    <w:sectPr>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panose1 w:val="02060409020205020404"/>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E356E4"/>
    <w:rsid w:val="430B346F"/>
    <w:rsid w:val="5EAE778D"/>
    <w:rsid w:val="5FEC11C4"/>
    <w:rsid w:val="774511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宋体" w:hAnsi="宋体" w:eastAsia="宋体" w:cs="宋体"/>
      <w:color w:val="000000"/>
      <w:sz w:val="24"/>
      <w:szCs w:val="22"/>
      <w:lang w:val="en-US" w:eastAsia="en-US" w:bidi="ar-SA"/>
    </w:rPr>
  </w:style>
  <w:style w:type="paragraph" w:styleId="3">
    <w:name w:val="heading 1"/>
    <w:basedOn w:val="1"/>
    <w:next w:val="1"/>
    <w:link w:val="138"/>
    <w:qFormat/>
    <w:uiPriority w:val="9"/>
    <w:pPr>
      <w:keepNext/>
      <w:keepLines/>
      <w:spacing w:before="240" w:after="240"/>
      <w:outlineLvl w:val="0"/>
    </w:pPr>
    <w:rPr>
      <w:rFonts w:hAnsi="黑体" w:eastAsia="黑体" w:cs="黑体" w:asciiTheme="majorHAnsi"/>
      <w:b/>
      <w:bCs/>
      <w:color w:val="000000"/>
      <w:sz w:val="32"/>
      <w:szCs w:val="28"/>
    </w:rPr>
  </w:style>
  <w:style w:type="paragraph" w:styleId="4">
    <w:name w:val="heading 2"/>
    <w:basedOn w:val="1"/>
    <w:next w:val="1"/>
    <w:link w:val="139"/>
    <w:unhideWhenUsed/>
    <w:qFormat/>
    <w:uiPriority w:val="9"/>
    <w:pPr>
      <w:keepNext/>
      <w:keepLines/>
      <w:spacing w:before="180" w:after="180"/>
      <w:outlineLvl w:val="1"/>
    </w:pPr>
    <w:rPr>
      <w:rFonts w:hAnsi="黑体" w:eastAsia="黑体" w:cs="黑体" w:asciiTheme="majorHAnsi"/>
      <w:b/>
      <w:bCs/>
      <w:color w:val="000000"/>
      <w:sz w:val="28"/>
      <w:szCs w:val="26"/>
    </w:rPr>
  </w:style>
  <w:style w:type="paragraph" w:styleId="5">
    <w:name w:val="heading 3"/>
    <w:basedOn w:val="1"/>
    <w:next w:val="1"/>
    <w:link w:val="140"/>
    <w:unhideWhenUsed/>
    <w:qFormat/>
    <w:uiPriority w:val="9"/>
    <w:pPr>
      <w:keepNext/>
      <w:keepLines/>
      <w:spacing w:before="180" w:after="120"/>
      <w:outlineLvl w:val="2"/>
    </w:pPr>
    <w:rPr>
      <w:rFonts w:hAnsi="黑体" w:eastAsia="黑体" w:cs="黑体" w:asciiTheme="majorHAnsi"/>
      <w:b/>
      <w:bCs/>
      <w:color w:val="000000"/>
      <w:sz w:val="26"/>
    </w:rPr>
  </w:style>
  <w:style w:type="paragraph" w:styleId="6">
    <w:name w:val="heading 4"/>
    <w:basedOn w:val="1"/>
    <w:next w:val="1"/>
    <w:link w:val="150"/>
    <w:semiHidden/>
    <w:unhideWhenUsed/>
    <w:qFormat/>
    <w:uiPriority w:val="9"/>
    <w:pPr>
      <w:keepNext/>
      <w:keepLines/>
      <w:spacing w:before="120" w:after="120"/>
      <w:outlineLvl w:val="3"/>
    </w:pPr>
    <w:rPr>
      <w:rFonts w:hAnsi="黑体" w:eastAsia="黑体" w:cs="黑体" w:asciiTheme="majorHAnsi"/>
      <w:b/>
      <w:bCs/>
      <w:i/>
      <w:iCs/>
      <w:color w:val="000000"/>
      <w:sz w:val="24"/>
    </w:rPr>
  </w:style>
  <w:style w:type="paragraph" w:styleId="7">
    <w:name w:val="heading 5"/>
    <w:basedOn w:val="1"/>
    <w:next w:val="1"/>
    <w:link w:val="151"/>
    <w:semiHidden/>
    <w:unhideWhenUsed/>
    <w:qFormat/>
    <w:uiPriority w:val="9"/>
    <w:pPr>
      <w:keepNext/>
      <w:keepLines/>
      <w:spacing w:before="120" w:after="60"/>
      <w:outlineLvl w:val="4"/>
    </w:pPr>
    <w:rPr>
      <w:rFonts w:hAnsi="黑体" w:eastAsia="黑体" w:cs="黑体" w:asciiTheme="majorHAnsi"/>
      <w:b/>
      <w:color w:val="000000"/>
      <w:sz w:val="22"/>
    </w:rPr>
  </w:style>
  <w:style w:type="paragraph" w:styleId="8">
    <w:name w:val="heading 6"/>
    <w:basedOn w:val="1"/>
    <w:next w:val="1"/>
    <w:link w:val="152"/>
    <w:semiHidden/>
    <w:unhideWhenUsed/>
    <w:qFormat/>
    <w:uiPriority w:val="9"/>
    <w:pPr>
      <w:keepNext/>
      <w:keepLines/>
      <w:spacing w:before="120" w:after="60"/>
      <w:outlineLvl w:val="5"/>
    </w:pPr>
    <w:rPr>
      <w:rFonts w:hAnsi="黑体" w:eastAsia="黑体" w:cs="黑体" w:asciiTheme="majorHAnsi"/>
      <w:b/>
      <w:i/>
      <w:iCs/>
      <w:color w:val="000000"/>
      <w:sz w:val="2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240" w:after="120" w:line="240" w:lineRule="auto"/>
      <w:contextualSpacing/>
      <w:jc w:val="center"/>
    </w:pPr>
    <w:rPr>
      <w:rFonts w:hAnsi="黑体" w:eastAsia="黑体" w:cs="黑体" w:asciiTheme="majorHAnsi"/>
      <w:b/>
      <w:color w:val="000000"/>
      <w:spacing w:val="5"/>
      <w:kern w:val="28"/>
      <w:sz w:val="5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2249</Words>
  <Characters>2306</Characters>
  <Lines>0</Lines>
  <Paragraphs>0</Paragraphs>
  <TotalTime>10</TotalTime>
  <ScaleCrop>false</ScaleCrop>
  <LinksUpToDate>false</LinksUpToDate>
  <CharactersWithSpaces>2329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罗璇</cp:lastModifiedBy>
  <dcterms:modified xsi:type="dcterms:W3CDTF">2026-09-23T06:42:19Z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"1", "ContentProducer": "001191320114777023172010000", "ProduceID": "voiceassistant-c941feae0aab45d2", "ReservedCode1": "", "ContentPropagator": "001191320114777023172010000", "PropagateID": "voiceassistant-c941feae0aab45d2"}</vt:lpwstr>
  </property>
  <property fmtid="{D5CDD505-2E9C-101B-9397-08002B2CF9AE}" pid="3" name="KSOTemplateDocerSaveRecord">
    <vt:lpwstr>eyJoZGlkIjoiNTNkN2YxYTdiMDFhNDBjNmE0NzZiYTA1MDgyZGY5MTkiLCJ1c2VySWQiOiIyNzY1NjM4MzYifQ==</vt:lpwstr>
  </property>
  <property fmtid="{D5CDD505-2E9C-101B-9397-08002B2CF9AE}" pid="4" name="KSOProductBuildVer">
    <vt:lpwstr>2052-12.1.0.28043</vt:lpwstr>
  </property>
  <property fmtid="{D5CDD505-2E9C-101B-9397-08002B2CF9AE}" pid="5" name="ICV">
    <vt:lpwstr>DE1DAF34F09B40B1B966A0B02BDC31F2_13</vt:lpwstr>
  </property>
</Properties>
</file>